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05-0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1504/2026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251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Лянтор, ул. Салавата Юлаева,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Исмаилова Алисафа Гардаш оглы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вшегося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Исмаилов А.Г.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00:01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 – Югра, Тюменская область, 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г.п. Лянтор </w:t>
      </w:r>
      <w:r>
        <w:rPr>
          <w:rStyle w:val="cat-UserDefinedgrp-36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Courier New" w:eastAsia="Courier New" w:hAnsi="Courier New" w:cs="Courier New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постановления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0355431010125111301004658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8.14 ЗГМ № 45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Москвы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Исмаилов А.Г.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в судебное заседание не явился, заявлений о рассмотрении дела в отсутствие не предоставил, в деле имеется конверт с отметкой «Истек срок хранения».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фиксации факта отправки и доставки СМС- извещения адресату).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Исмаилов А.Г.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Исмаилов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 по имеющимся в деле доказательствам.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Исмаилов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0355431010125111301004658 от 13.11.2025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8.14 ЗГМ № 45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Москвы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>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также с позиции соблюдения требований закона при их получении ч. 3 ст. 26.2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доказана.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Исмаилов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ст.4.3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Исмаилова Алисафа Гардаш 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,00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десять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Исмаилов А.Г.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08080), ИНН/КПП 8601073664/860101001, ОКТМО 71826000, № счета получателя: 03100643000000018700, кор. сч. 40102810245370000007, ОКЦ №8 УГУ Банка России, //УФК по ХМАО-Югре БИК 007162163, КБК 72011601203019000140, УИН 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квитанции об оплате административного штрафа необходимо представить мировому судье по адресу: Сургутский район , г.п. Лянтор 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Салавата Юлаева стр. 13 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9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И.П.Кравцова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</w:pPr>
    </w:p>
    <w:sectPr>
      <w:headerReference w:type="default" r:id="rId10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9698630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5rplc-11">
    <w:name w:val="cat-UserDefined grp-35 rplc-11"/>
    <w:basedOn w:val="DefaultParagraphFont"/>
  </w:style>
  <w:style w:type="character" w:customStyle="1" w:styleId="cat-UserDefinedgrp-36rplc-23">
    <w:name w:val="cat-UserDefined grp-36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glossaryDocument" Target="glossary/document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http://msud.garant.ru/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93F69-47D9-448D-8702-671C66D539E8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